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The Feudal System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Vassals swore to give military ____ to his lord.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nobles had _______ power over their lands and people.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lord's land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______ had to know how to handle weapons and horses.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_________ lands were for everyone in the fiefdom to use.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vassal was person who voluntarily promised his ______ to someone more powerful than himself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Where the church, taverns, workshops, and huts were located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Another name for the landowning noble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Plots of land rented to the peasants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Monarchs governed with the aid of the ______.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Group of people with more power than the monarch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Feudal System</dc:title>
  <dcterms:created xsi:type="dcterms:W3CDTF">2021-10-11T19:01:33Z</dcterms:created>
  <dcterms:modified xsi:type="dcterms:W3CDTF">2021-10-11T19:01:33Z</dcterms:modified>
</cp:coreProperties>
</file>