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Founders' Bible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By the age of 3 was already studying the literary classics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One of 2 books used to teach students to read.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Ended his War of Independence speech using 11 Bible verses within 14 sentences and the famous ..."give me liberty or give me death!"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By age 7 had already mastered the Greek language.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Competively memorized scores of Bible verses in one day as a young student.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These are lacking to support any claims made in "The Godless Constitution".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Most quoted document in the Bible 1760-1805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Concerned that the more time spent on text books, the less time for studying The Bible and later lead to the 1st Amendment.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Had read The Bible cover to cover by age 4 and was later a signer of the Declaration of Independence.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Was credited with outlining the plan of education for the public schools in Washington DC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Addressed the Hebrew Congregation in Rhode Island using 9 scriptural verses in his short speech.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By the age of 7, had memorized 27 hymns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first little book that taught children to read by pairing Bible passages with each letter of the alphabet.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Founder of the public schools in America and gave multiple reasons to never take The Bible out of the classroom.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Gave an inspirational speech at the Constitutional Convention that suggested to those in attendance to consult with The Almighty.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At a minimum, as Americans we should read through"The Bible" this many times a year.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Founders' Bible</dc:title>
  <dcterms:created xsi:type="dcterms:W3CDTF">2021-10-11T19:02:06Z</dcterms:created>
  <dcterms:modified xsi:type="dcterms:W3CDTF">2021-10-11T19:02:06Z</dcterms:modified>
</cp:coreProperties>
</file>