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Four Humors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........ people are extroverted and fearless.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Four Humors come from the Greek Medieval and ........... times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True or False: Phlegmatic people are very outgoing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Phlegmatic element is water and ......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Which temperament is the most dominant type?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Are Phlegmatic people introverts or extroverts?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Are Sanguine people optimistic or pessimistic?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Water and liquid relate to what element?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element of this temperament is earth/solid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True or False: Melancholic people love being in big crowds of people?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Four Humors</dc:title>
  <dcterms:created xsi:type="dcterms:W3CDTF">2021-10-11T19:02:25Z</dcterms:created>
  <dcterms:modified xsi:type="dcterms:W3CDTF">2021-10-11T19:02:25Z</dcterms:modified>
</cp:coreProperties>
</file>