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Four Temperaments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Phlegmatic people are....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phlegmatic temperament is associated with which basic element?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If you are easy going you are?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Melancholic people have which personality trait : rude, loyal or insensitive?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Sanguine is associated with which chemical?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following type loves to take risks.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This temperament is associated with serotonin.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word 'melancholic' is originated from which culture.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temperament associated with fire.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Choleric people love to do: language, art or math?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Four Temperaments</dc:title>
  <dcterms:created xsi:type="dcterms:W3CDTF">2021-10-11T19:03:23Z</dcterms:created>
  <dcterms:modified xsi:type="dcterms:W3CDTF">2021-10-11T19:03:23Z</dcterms:modified>
</cp:coreProperties>
</file>