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French Revolution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Popular military hero who won victories over Austria.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Belief that all people in a nation are a distinct group.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King of pre-Revolutionary France.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French noble who fought alongside the Americans in the Revolutionary War.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Device used during the Reign of Terror to execute thousands by beheading. 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 person who flees their country for political reasons. 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Social classes.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The French Revolution began when Parisians stormed this in 1789.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First revolutionary gov’t of the French Revolution from June 14th to July 9th, 1789.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member of a radical political club during the French Revolution.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When a gov’t spends more money than it takes in. 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Queen of pre-Revolutionary France.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legislative body made up of the representatives of the three estates in pre-Revolutionary France.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Members of the working class who made the French Revolution more radical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radical Jacobin who began the Reign of Terror.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Time period during the French Revolution from September 1793 to July 1794 when people in France were arrested for not supporting the revolution and many were executed. 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old order system of gov’t in pre-Revolutionary France.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 middle class.</w:t>
            </w:r>
          </w:p>
        </w:tc>
      </w:tr>
    </w:tbl>
    <w:p>
      <w:pPr>
        <w:pStyle w:val="WordBankLarge"/>
      </w:pPr>
      <w:r>
        <w:t xml:space="preserve">   Ancien Regime    </w:t>
      </w:r>
      <w:r>
        <w:t xml:space="preserve">   Emigre    </w:t>
      </w:r>
      <w:r>
        <w:t xml:space="preserve">   Marquis de Layfayette    </w:t>
      </w:r>
      <w:r>
        <w:t xml:space="preserve">   Sans-culottes    </w:t>
      </w:r>
      <w:r>
        <w:t xml:space="preserve">   Marie Antoinette    </w:t>
      </w:r>
      <w:r>
        <w:t xml:space="preserve">   Jacobin    </w:t>
      </w:r>
      <w:r>
        <w:t xml:space="preserve">   Bourgeoisie    </w:t>
      </w:r>
      <w:r>
        <w:t xml:space="preserve">   Guillotine    </w:t>
      </w:r>
      <w:r>
        <w:t xml:space="preserve">   Estates    </w:t>
      </w:r>
      <w:r>
        <w:t xml:space="preserve">   Bastille    </w:t>
      </w:r>
      <w:r>
        <w:t xml:space="preserve">   Louis XVI    </w:t>
      </w:r>
      <w:r>
        <w:t xml:space="preserve">   Estates-General    </w:t>
      </w:r>
      <w:r>
        <w:t xml:space="preserve">   National Assembly    </w:t>
      </w:r>
      <w:r>
        <w:t xml:space="preserve">   Deficit spending    </w:t>
      </w:r>
      <w:r>
        <w:t xml:space="preserve">   Robespierre    </w:t>
      </w:r>
      <w:r>
        <w:t xml:space="preserve">   Reign of Terror    </w:t>
      </w:r>
      <w:r>
        <w:t xml:space="preserve">   Napoleon    </w:t>
      </w:r>
      <w:r>
        <w:t xml:space="preserve">   Nationalism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French Revolution </dc:title>
  <dcterms:created xsi:type="dcterms:W3CDTF">2021-12-23T03:36:57Z</dcterms:created>
  <dcterms:modified xsi:type="dcterms:W3CDTF">2021-12-23T03:36:57Z</dcterms:modified>
</cp:coreProperties>
</file>