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Future of Us Theme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</w:tbl>
    <w:p>
      <w:pPr>
        <w:pStyle w:val="WordBankLarge"/>
      </w:pPr>
      <w:r>
        <w:t xml:space="preserve">   change    </w:t>
      </w:r>
      <w:r>
        <w:t xml:space="preserve">   college    </w:t>
      </w:r>
      <w:r>
        <w:t xml:space="preserve">   computer    </w:t>
      </w:r>
      <w:r>
        <w:t xml:space="preserve">   conflict    </w:t>
      </w:r>
      <w:r>
        <w:t xml:space="preserve">   creation    </w:t>
      </w:r>
      <w:r>
        <w:t xml:space="preserve">   Facebook    </w:t>
      </w:r>
      <w:r>
        <w:t xml:space="preserve">   future    </w:t>
      </w:r>
      <w:r>
        <w:t xml:space="preserve">   internet    </w:t>
      </w:r>
      <w:r>
        <w:t xml:space="preserve">   Pittsburgh    </w:t>
      </w:r>
      <w:r>
        <w:t xml:space="preserve">   renovate    </w:t>
      </w:r>
      <w:r>
        <w:t xml:space="preserve">   school    </w:t>
      </w:r>
      <w:r>
        <w:t xml:space="preserve">   skateboarding    </w:t>
      </w:r>
      <w:r>
        <w:t xml:space="preserve">   stress    </w:t>
      </w:r>
      <w:r>
        <w:t xml:space="preserve">   technology    </w:t>
      </w:r>
      <w:r>
        <w:t xml:space="preserve">   track    </w:t>
      </w:r>
      <w:r>
        <w:t xml:space="preserve">   understanding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Future of Us Theme</dc:title>
  <dcterms:created xsi:type="dcterms:W3CDTF">2021-10-11T19:03:34Z</dcterms:created>
  <dcterms:modified xsi:type="dcterms:W3CDTF">2021-10-11T19:03:34Z</dcterms:modified>
</cp:coreProperties>
</file>