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Future of us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</w:tbl>
    <w:p>
      <w:pPr>
        <w:pStyle w:val="WordBankMedium"/>
      </w:pPr>
      <w:r>
        <w:t xml:space="preserve">   computer    </w:t>
      </w:r>
      <w:r>
        <w:t xml:space="preserve">   high school    </w:t>
      </w:r>
      <w:r>
        <w:t xml:space="preserve">   teenagers    </w:t>
      </w:r>
      <w:r>
        <w:t xml:space="preserve">   AOL    </w:t>
      </w:r>
      <w:r>
        <w:t xml:space="preserve">   comments    </w:t>
      </w:r>
      <w:r>
        <w:t xml:space="preserve">   face book    </w:t>
      </w:r>
      <w:r>
        <w:t xml:space="preserve">   skeptical    </w:t>
      </w:r>
      <w:r>
        <w:t xml:space="preserve">   carolyn mackler    </w:t>
      </w:r>
      <w:r>
        <w:t xml:space="preserve">   jay asher    </w:t>
      </w:r>
      <w:r>
        <w:t xml:space="preserve">   tyson    </w:t>
      </w:r>
      <w:r>
        <w:t xml:space="preserve">   kellan    </w:t>
      </w:r>
      <w:r>
        <w:t xml:space="preserve">   emma    </w:t>
      </w:r>
      <w:r>
        <w:t xml:space="preserve">   Josh    </w:t>
      </w:r>
      <w:r>
        <w:t xml:space="preserve">   future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Future of us</dc:title>
  <dcterms:created xsi:type="dcterms:W3CDTF">2021-10-11T19:02:14Z</dcterms:created>
  <dcterms:modified xsi:type="dcterms:W3CDTF">2021-10-11T19:02:14Z</dcterms:modified>
</cp:coreProperties>
</file>