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Ghost Behind The Wall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Anger    </w:t>
      </w:r>
      <w:r>
        <w:t xml:space="preserve">   Bullying    </w:t>
      </w:r>
      <w:r>
        <w:t xml:space="preserve">   Old    </w:t>
      </w:r>
      <w:r>
        <w:t xml:space="preserve">   Dementia    </w:t>
      </w:r>
      <w:r>
        <w:t xml:space="preserve">   Angles    </w:t>
      </w:r>
      <w:r>
        <w:t xml:space="preserve">   Australia    </w:t>
      </w:r>
      <w:r>
        <w:t xml:space="preserve">   Tulip    </w:t>
      </w:r>
      <w:r>
        <w:t xml:space="preserve">   Johnathon    </w:t>
      </w:r>
      <w:r>
        <w:t xml:space="preserve">   Alveston    </w:t>
      </w:r>
      <w:r>
        <w:t xml:space="preserve">   Ghost    </w:t>
      </w:r>
      <w:r>
        <w:t xml:space="preserve">   Theif    </w:t>
      </w:r>
      <w:r>
        <w:t xml:space="preserve">   Clockwork    </w:t>
      </w:r>
      <w:r>
        <w:t xml:space="preserve">   Dollars    </w:t>
      </w:r>
      <w:r>
        <w:t xml:space="preserve">   America    </w:t>
      </w:r>
      <w:r>
        <w:t xml:space="preserve">   Optician    </w:t>
      </w:r>
      <w:r>
        <w:t xml:space="preserve">   Spy    </w:t>
      </w:r>
      <w:r>
        <w:t xml:space="preserve">   Mahogany Villas    </w:t>
      </w:r>
      <w:r>
        <w:t xml:space="preserve">   David    </w:t>
      </w:r>
      <w:r>
        <w:t xml:space="preserve">   Terry    </w:t>
      </w:r>
      <w:r>
        <w:t xml:space="preserve">   Airvent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Ghost Behind The Wall</dc:title>
  <dcterms:created xsi:type="dcterms:W3CDTF">2021-10-11T19:03:03Z</dcterms:created>
  <dcterms:modified xsi:type="dcterms:W3CDTF">2021-10-11T19:03:03Z</dcterms:modified>
</cp:coreProperties>
</file>