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Gift of Athena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Gift Poseidon gave 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Another name for gods;immortals 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Name of the City in which this story took place 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Home of the Gods 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King of the Gods and Goddesses 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Another name for gorge 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Symbol of Zeus 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Symbol of Hades 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Symbol of Athena _____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meeting Zeus called for 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Gift of 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Gift Athena gave 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Symbol of Poseidon 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Color of Athena's eyes 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God of the Sea _____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Gift of Athena</dc:title>
  <dcterms:created xsi:type="dcterms:W3CDTF">2021-10-11T19:02:39Z</dcterms:created>
  <dcterms:modified xsi:type="dcterms:W3CDTF">2021-10-11T19:02:39Z</dcterms:modified>
</cp:coreProperties>
</file>