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Giver Vocab 18-23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comfort or consolation in a time of distress or sadness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give (someone) the authority or power to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make sad or dispirited; depress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keeping careful watch for possible danger or difficulties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cause (something unpleasant or painful) to be suffered by someone or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dull, heavy, or slow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(of a person) in a very unhappy or unfortunate state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buy or obtain (an object or asset) for oneself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expressing sorrow or regret, especially when in a slightly humorous 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delay or prevent (someone or something) by obstructing them; hinder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torment (someone) physically or mentally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item or thing that is thought of or added later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tormenting or teasing with the sight or promise of something unobtainable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displaying or having a disinclination for physical exertion or effort; slow and relaxed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move or cause to move about vigorously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having been made greater in size or value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Giver Vocab 18-23</dc:title>
  <dcterms:created xsi:type="dcterms:W3CDTF">2021-11-25T03:35:36Z</dcterms:created>
  <dcterms:modified xsi:type="dcterms:W3CDTF">2021-11-25T03:35:36Z</dcterms:modified>
</cp:coreProperties>
</file>