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Gods are real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Medium"/>
      </w:pPr>
      <w:r>
        <w:t xml:space="preserve">   Hydra    </w:t>
      </w:r>
      <w:r>
        <w:t xml:space="preserve">   Luke    </w:t>
      </w:r>
      <w:r>
        <w:t xml:space="preserve">   Grover    </w:t>
      </w:r>
      <w:r>
        <w:t xml:space="preserve">   Annabeth    </w:t>
      </w:r>
      <w:r>
        <w:t xml:space="preserve">   Dionysus    </w:t>
      </w:r>
      <w:r>
        <w:t xml:space="preserve">   Artemis    </w:t>
      </w:r>
      <w:r>
        <w:t xml:space="preserve">   Apollo    </w:t>
      </w:r>
      <w:r>
        <w:t xml:space="preserve">   Demigod    </w:t>
      </w:r>
      <w:r>
        <w:t xml:space="preserve">   Jackson    </w:t>
      </w:r>
      <w:r>
        <w:t xml:space="preserve">   Troy    </w:t>
      </w:r>
      <w:r>
        <w:t xml:space="preserve">   Titans    </w:t>
      </w:r>
      <w:r>
        <w:t xml:space="preserve">   Lightning    </w:t>
      </w:r>
      <w:r>
        <w:t xml:space="preserve">   Thief    </w:t>
      </w:r>
      <w:r>
        <w:t xml:space="preserve">   Percy    </w:t>
      </w:r>
      <w:r>
        <w:t xml:space="preserve">   Zeus    </w:t>
      </w:r>
      <w:r>
        <w:t xml:space="preserve">   Mount    </w:t>
      </w:r>
      <w:r>
        <w:t xml:space="preserve">   Medusa    </w:t>
      </w:r>
      <w:r>
        <w:t xml:space="preserve">   Hephaestus    </w:t>
      </w:r>
      <w:r>
        <w:t xml:space="preserve">   Hades    </w:t>
      </w:r>
      <w:r>
        <w:t xml:space="preserve">   Goddess    </w:t>
      </w:r>
      <w:r>
        <w:t xml:space="preserve">   Demeter    </w:t>
      </w:r>
      <w:r>
        <w:t xml:space="preserve">   Aphrodite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Gods are real</dc:title>
  <dcterms:created xsi:type="dcterms:W3CDTF">2021-10-11T19:05:30Z</dcterms:created>
  <dcterms:modified xsi:type="dcterms:W3CDTF">2021-10-11T19:05:30Z</dcterms:modified>
</cp:coreProperties>
</file>