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"The Great War" word search Germany edition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</w:tbl>
    <w:p>
      <w:pPr>
        <w:pStyle w:val="WordBankLarge"/>
      </w:pPr>
      <w:r>
        <w:t xml:space="preserve">   TheSchlieffenPlan    </w:t>
      </w:r>
      <w:r>
        <w:t xml:space="preserve">   WeimarRepublic    </w:t>
      </w:r>
      <w:r>
        <w:t xml:space="preserve">   WeiserCulture    </w:t>
      </w:r>
      <w:r>
        <w:t xml:space="preserve">   Germany    </w:t>
      </w:r>
      <w:r>
        <w:t xml:space="preserve">   Italy    </w:t>
      </w:r>
      <w:r>
        <w:t xml:space="preserve">   Austria    </w:t>
      </w:r>
      <w:r>
        <w:t xml:space="preserve">   TheTripleAlliance    </w:t>
      </w:r>
      <w:r>
        <w:t xml:space="preserve">   BattleofTannenBurg    </w:t>
      </w:r>
      <w:r>
        <w:t xml:space="preserve">   MustardGas    </w:t>
      </w:r>
      <w:r>
        <w:t xml:space="preserve">   generalbhidenburg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"The Great War" word search Germany edition</dc:title>
  <dcterms:created xsi:type="dcterms:W3CDTF">2021-10-10T23:51:20Z</dcterms:created>
  <dcterms:modified xsi:type="dcterms:W3CDTF">2021-10-10T23:51:20Z</dcterms:modified>
</cp:coreProperties>
</file>