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Guest List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alice    </w:t>
      </w:r>
      <w:r>
        <w:t xml:space="preserve">   angus    </w:t>
      </w:r>
      <w:r>
        <w:t xml:space="preserve">   aoife    </w:t>
      </w:r>
      <w:r>
        <w:t xml:space="preserve">   araminta    </w:t>
      </w:r>
      <w:r>
        <w:t xml:space="preserve">   bestman    </w:t>
      </w:r>
      <w:r>
        <w:t xml:space="preserve">   beth    </w:t>
      </w:r>
      <w:r>
        <w:t xml:space="preserve">   black hag    </w:t>
      </w:r>
      <w:r>
        <w:t xml:space="preserve">   bride    </w:t>
      </w:r>
      <w:r>
        <w:t xml:space="preserve">   bridesmaid    </w:t>
      </w:r>
      <w:r>
        <w:t xml:space="preserve">   cailleach dhubh    </w:t>
      </w:r>
      <w:r>
        <w:t xml:space="preserve">   canapes    </w:t>
      </w:r>
      <w:r>
        <w:t xml:space="preserve">   charlie    </w:t>
      </w:r>
      <w:r>
        <w:t xml:space="preserve">   cormorant    </w:t>
      </w:r>
      <w:r>
        <w:t xml:space="preserve">   darcey malone    </w:t>
      </w:r>
      <w:r>
        <w:t xml:space="preserve">   dublin    </w:t>
      </w:r>
      <w:r>
        <w:t xml:space="preserve">   duncan    </w:t>
      </w:r>
      <w:r>
        <w:t xml:space="preserve">   femi    </w:t>
      </w:r>
      <w:r>
        <w:t xml:space="preserve">   folly    </w:t>
      </w:r>
      <w:r>
        <w:t xml:space="preserve">   freddy    </w:t>
      </w:r>
      <w:r>
        <w:t xml:space="preserve">   gold crown    </w:t>
      </w:r>
      <w:r>
        <w:t xml:space="preserve">   groom    </w:t>
      </w:r>
      <w:r>
        <w:t xml:space="preserve">   guinness    </w:t>
      </w:r>
      <w:r>
        <w:t xml:space="preserve">   hannah    </w:t>
      </w:r>
      <w:r>
        <w:t xml:space="preserve">   inis an amplora    </w:t>
      </w:r>
      <w:r>
        <w:t xml:space="preserve">   ireland    </w:t>
      </w:r>
      <w:r>
        <w:t xml:space="preserve">   island    </w:t>
      </w:r>
      <w:r>
        <w:t xml:space="preserve">   johnno    </w:t>
      </w:r>
      <w:r>
        <w:t xml:space="preserve">   jules    </w:t>
      </w:r>
      <w:r>
        <w:t xml:space="preserve">   loner    </w:t>
      </w:r>
      <w:r>
        <w:t xml:space="preserve">   mattie    </w:t>
      </w:r>
      <w:r>
        <w:t xml:space="preserve">   mr slater    </w:t>
      </w:r>
      <w:r>
        <w:t xml:space="preserve">   olivia    </w:t>
      </w:r>
      <w:r>
        <w:t xml:space="preserve">   peter    </w:t>
      </w:r>
      <w:r>
        <w:t xml:space="preserve">   piers    </w:t>
      </w:r>
      <w:r>
        <w:t xml:space="preserve">   plusone    </w:t>
      </w:r>
      <w:r>
        <w:t xml:space="preserve">   red velvet    </w:t>
      </w:r>
      <w:r>
        <w:t xml:space="preserve">   ronan    </w:t>
      </w:r>
      <w:r>
        <w:t xml:space="preserve">   seaweed    </w:t>
      </w:r>
      <w:r>
        <w:t xml:space="preserve">   severine    </w:t>
      </w:r>
      <w:r>
        <w:t xml:space="preserve">   survive the night    </w:t>
      </w:r>
      <w:r>
        <w:t xml:space="preserve">   the download    </w:t>
      </w:r>
      <w:r>
        <w:t xml:space="preserve">   trevellyan    </w:t>
      </w:r>
      <w:r>
        <w:t xml:space="preserve">   wedding planner    </w:t>
      </w:r>
      <w:r>
        <w:t xml:space="preserve">   whispering cave    </w:t>
      </w:r>
      <w:r>
        <w:t xml:space="preserve">   will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Guest List</dc:title>
  <dcterms:created xsi:type="dcterms:W3CDTF">2022-01-19T03:38:33Z</dcterms:created>
  <dcterms:modified xsi:type="dcterms:W3CDTF">2022-01-19T03:38:33Z</dcterms:modified>
</cp:coreProperties>
</file>