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Halloween Hoax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</w:tbl>
    <w:p>
      <w:pPr>
        <w:pStyle w:val="WordBankLarge"/>
      </w:pPr>
      <w:r>
        <w:t xml:space="preserve">   COBWEBS    </w:t>
      </w:r>
      <w:r>
        <w:t xml:space="preserve">   NADINE    </w:t>
      </w:r>
      <w:r>
        <w:t xml:space="preserve">   LICORICE    </w:t>
      </w:r>
      <w:r>
        <w:t xml:space="preserve">   GROOVY    </w:t>
      </w:r>
      <w:r>
        <w:t xml:space="preserve">   CANDY    </w:t>
      </w:r>
      <w:r>
        <w:t xml:space="preserve">   SCIENCE    </w:t>
      </w:r>
      <w:r>
        <w:t xml:space="preserve">   GEORGIA    </w:t>
      </w:r>
      <w:r>
        <w:t xml:space="preserve">   HAUNTED    </w:t>
      </w:r>
      <w:r>
        <w:t xml:space="preserve">   CLUB    </w:t>
      </w:r>
      <w:r>
        <w:t xml:space="preserve">   SHELBY    </w:t>
      </w:r>
      <w:r>
        <w:t xml:space="preserve">   HALLOWEEN    </w:t>
      </w:r>
      <w:r>
        <w:t xml:space="preserve">   BATS    </w:t>
      </w:r>
      <w:r>
        <w:t xml:space="preserve">   KIRBY    </w:t>
      </w:r>
      <w:r>
        <w:t xml:space="preserve">   BESS    </w:t>
      </w:r>
      <w:r>
        <w:t xml:space="preserve">   TV    </w:t>
      </w:r>
      <w:r>
        <w:t xml:space="preserve">   NANCY    </w:t>
      </w:r>
      <w:r>
        <w:t xml:space="preserve">   DUDLEY    </w:t>
      </w:r>
      <w:r>
        <w:t xml:space="preserve">   CLUE    </w:t>
      </w:r>
      <w:r>
        <w:t xml:space="preserve">   LABORATORY    </w:t>
      </w:r>
      <w:r>
        <w:t xml:space="preserve">   GHOST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Halloween Hoax</dc:title>
  <dcterms:created xsi:type="dcterms:W3CDTF">2021-10-11T19:06:47Z</dcterms:created>
  <dcterms:modified xsi:type="dcterms:W3CDTF">2021-10-11T19:06:47Z</dcterms:modified>
</cp:coreProperties>
</file>