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Heart (vocab)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 they are one of two large chambers toward the bottom of the heart.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There are three kinds of _____________: arteries, veins, and capillaries.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_____________ are colorless blood cells that help blood clot.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 _____________ are thin-walled chambers that receive blood from the veins.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 _____________ that carries blood away from your heart to the rest of your body.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____________________ system consists of the heart, blood vessels, and blood.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 a concentrated preparation of _____________ that is obtained from whole blood by removing the plasma.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 _____________ are thin-walled chambers that receive blood from the veins.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The _________ is the cartilage in the nose that separates the nostrils.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 _____________ are part of the body's immune system.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_____________ is the largest part of your blood.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they are a protein in your red blood cells that carries oxygen to your body's organs.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septum is the cartilage in the nose that separates the nostrils.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They are the blood vessels that deliver oxygen-rich blood from the heart to the tissues of the body.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 _____________ are blood vessels in humans.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_______________ system is a complex network of cells and proteins that defends the body against infection.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 soft fatty substance in the cavities of bones, in which blood cells are produced.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Heart (vocab)</dc:title>
  <dcterms:created xsi:type="dcterms:W3CDTF">2021-12-17T03:48:37Z</dcterms:created>
  <dcterms:modified xsi:type="dcterms:W3CDTF">2021-12-17T03:48:37Z</dcterms:modified>
</cp:coreProperties>
</file>