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The Illuminating World of Light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Light does this when it passes through transparent materials (another word for bend)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Formed when light bounces off smooth, flat surfaces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object is described as this if you cannot see through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colour that has the longest wavelength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We see this when light hits an opaque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Nothing moves faster than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distance light travels in a year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Describes an object that allows some light to pass through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object is described as this if you can see through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colour that has the shortest wavelength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clear piece of glass that bends light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Illuminating World of Light</dc:title>
  <dcterms:created xsi:type="dcterms:W3CDTF">2021-10-11T19:12:03Z</dcterms:created>
  <dcterms:modified xsi:type="dcterms:W3CDTF">2021-10-11T19:12:03Z</dcterms:modified>
</cp:coreProperties>
</file>