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Illustrated Odyssey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zeus favorite weapon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monster in form of giant whirlpool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God of sea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god of winds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Cyclops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was the first threshold?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Odysseus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Who was Odysseus mentor/ helper?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beautiful nymph who falls in love with odysseus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Who is King Odysseus wife?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Menelaus wife, Helen was taking by?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killed several of odysseus men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Odysseus 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 were Odysseus enemies?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flower fruit that makes you not go home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turned Odysseus men into pigs?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odysseus faithful dog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messenger of gods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King Odysseus home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greek goddess of wisdom and war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Illustrated Odyssey</dc:title>
  <dcterms:created xsi:type="dcterms:W3CDTF">2021-10-11T19:11:52Z</dcterms:created>
  <dcterms:modified xsi:type="dcterms:W3CDTF">2021-10-11T19:11:52Z</dcterms:modified>
</cp:coreProperties>
</file>