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Industrial Revolution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Economic system based on an equal distribution of wealth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Successfully drilled the first oil well in 1859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monopoly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Used the bessemer process to make his fortune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Scandal regarding a company receiving an inflated contract to build a RR.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Wrote a book advocating communism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Woman who helped organize coal miners and mill children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Horrific factory fire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Established Standard Oil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Cheap and efficient steel making process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Law that made it illegal to form a monopoly that interfered with free trade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His Illinois factory made luxury sleeping cars.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wealthy person who donates money for the public good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Social Darwinism justifies what economic system?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Invented the first incandescent lightbulb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Invented the telephone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Ran for president as a Socialist 3 times</w:t>
            </w:r>
          </w:p>
        </w:tc>
      </w:tr>
    </w:tbl>
    <w:p>
      <w:pPr>
        <w:pStyle w:val="WordBankMedium"/>
      </w:pPr>
      <w:r>
        <w:t xml:space="preserve">   Carnegie    </w:t>
      </w:r>
      <w:r>
        <w:t xml:space="preserve">   Rockefeller    </w:t>
      </w:r>
      <w:r>
        <w:t xml:space="preserve">   Pullman    </w:t>
      </w:r>
      <w:r>
        <w:t xml:space="preserve">   Bell    </w:t>
      </w:r>
      <w:r>
        <w:t xml:space="preserve">   Bessemer    </w:t>
      </w:r>
      <w:r>
        <w:t xml:space="preserve">   Debs    </w:t>
      </w:r>
      <w:r>
        <w:t xml:space="preserve">   Drake    </w:t>
      </w:r>
      <w:r>
        <w:t xml:space="preserve">   Edison    </w:t>
      </w:r>
      <w:r>
        <w:t xml:space="preserve">   ShermanAntitrustAct    </w:t>
      </w:r>
      <w:r>
        <w:t xml:space="preserve">   Socialism    </w:t>
      </w:r>
      <w:r>
        <w:t xml:space="preserve">   CreditMobilier    </w:t>
      </w:r>
      <w:r>
        <w:t xml:space="preserve">   philanthropist    </w:t>
      </w:r>
      <w:r>
        <w:t xml:space="preserve">   Trust    </w:t>
      </w:r>
      <w:r>
        <w:t xml:space="preserve">   Marx    </w:t>
      </w:r>
      <w:r>
        <w:t xml:space="preserve">   jones    </w:t>
      </w:r>
      <w:r>
        <w:t xml:space="preserve">   Triangle    </w:t>
      </w:r>
      <w:r>
        <w:t xml:space="preserve">   Capitalism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Industrial Revolution</dc:title>
  <dcterms:created xsi:type="dcterms:W3CDTF">2021-10-11T19:10:51Z</dcterms:created>
  <dcterms:modified xsi:type="dcterms:W3CDTF">2021-10-11T19:10:51Z</dcterms:modified>
</cp:coreProperties>
</file>