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Journey to Safety. Vocabulary words.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relentless    </w:t>
      </w:r>
      <w:r>
        <w:t xml:space="preserve">    arid    </w:t>
      </w:r>
      <w:r>
        <w:t xml:space="preserve">    frigid    </w:t>
      </w:r>
      <w:r>
        <w:t xml:space="preserve">    massed    </w:t>
      </w:r>
      <w:r>
        <w:t xml:space="preserve">   solemn    </w:t>
      </w:r>
      <w:r>
        <w:t xml:space="preserve">   abundance    </w:t>
      </w:r>
      <w:r>
        <w:t xml:space="preserve">   puzzled    </w:t>
      </w:r>
      <w:r>
        <w:t xml:space="preserve">   endured    </w:t>
      </w:r>
      <w:r>
        <w:t xml:space="preserve">   lag    </w:t>
      </w:r>
      <w:r>
        <w:t xml:space="preserve">   receding    </w:t>
      </w:r>
      <w:r>
        <w:t xml:space="preserve">   doubtful    </w:t>
      </w:r>
      <w:r>
        <w:t xml:space="preserve">    stampede    </w:t>
      </w:r>
      <w:r>
        <w:t xml:space="preserve">    boldly    </w:t>
      </w:r>
      <w:r>
        <w:t xml:space="preserve">    isolated    </w:t>
      </w:r>
      <w:r>
        <w:t xml:space="preserve">   clinic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Journey to Safety. Vocabulary words. </dc:title>
  <dcterms:created xsi:type="dcterms:W3CDTF">2021-10-11T19:11:04Z</dcterms:created>
  <dcterms:modified xsi:type="dcterms:W3CDTF">2021-10-11T19:11:04Z</dcterms:modified>
</cp:coreProperties>
</file>