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Lakers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color of uniform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Legend that played on the Lakers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Thisis what you are called when you win a championship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name of the team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League they played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Player that still plays for the Lakers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Color of uniform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legend that played on the Lakers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League they played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League they play in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Lakers</dc:title>
  <dcterms:created xsi:type="dcterms:W3CDTF">2021-10-11T19:12:37Z</dcterms:created>
  <dcterms:modified xsi:type="dcterms:W3CDTF">2021-10-11T19:12:37Z</dcterms:modified>
</cp:coreProperties>
</file>