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Last Straw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Large"/>
      </w:pPr>
      <w:r>
        <w:t xml:space="preserve">   blue    </w:t>
      </w:r>
      <w:r>
        <w:t xml:space="preserve">   loadeddiper    </w:t>
      </w:r>
      <w:r>
        <w:t xml:space="preserve">   terrence    </w:t>
      </w:r>
      <w:r>
        <w:t xml:space="preserve">   snellas    </w:t>
      </w:r>
      <w:r>
        <w:t xml:space="preserve">   rodrick    </w:t>
      </w:r>
      <w:r>
        <w:t xml:space="preserve">   sweetie    </w:t>
      </w:r>
      <w:r>
        <w:t xml:space="preserve">   scotty    </w:t>
      </w:r>
      <w:r>
        <w:t xml:space="preserve">   pete    </w:t>
      </w:r>
      <w:r>
        <w:t xml:space="preserve">   veronica    </w:t>
      </w:r>
      <w:r>
        <w:t xml:space="preserve">   susan    </w:t>
      </w:r>
      <w:r>
        <w:t xml:space="preserve">   rowley    </w:t>
      </w:r>
      <w:r>
        <w:t xml:space="preserve">   patty    </w:t>
      </w:r>
      <w:r>
        <w:t xml:space="preserve">   nana    </w:t>
      </w:r>
      <w:r>
        <w:t xml:space="preserve">   jordan    </w:t>
      </w:r>
      <w:r>
        <w:t xml:space="preserve">   heather    </w:t>
      </w:r>
      <w:r>
        <w:t xml:space="preserve">   charlie    </w:t>
      </w:r>
      <w:r>
        <w:t xml:space="preserve">   fregley    </w:t>
      </w:r>
      <w:r>
        <w:t xml:space="preserve">   bill    </w:t>
      </w:r>
      <w:r>
        <w:t xml:space="preserve">   manny    </w:t>
      </w:r>
      <w:r>
        <w:t xml:space="preserve">   joe    </w:t>
      </w:r>
      <w:r>
        <w:t xml:space="preserve">   greg    </w:t>
      </w:r>
      <w:r>
        <w:t xml:space="preserve">   frank    </w:t>
      </w:r>
      <w:r>
        <w:t xml:space="preserve">   cecil    </w:t>
      </w:r>
      <w:r>
        <w:t xml:space="preserve">   angie    </w:t>
      </w:r>
      <w:r>
        <w:t xml:space="preserve">   loretta    </w:t>
      </w:r>
      <w:r>
        <w:t xml:space="preserve">   holly    </w:t>
      </w:r>
      <w:r>
        <w:t xml:space="preserve">   gammie    </w:t>
      </w:r>
      <w:r>
        <w:t xml:space="preserve">   chirag    </w:t>
      </w:r>
      <w:r>
        <w:t xml:space="preserve">   byron    </w:t>
      </w:r>
      <w:r>
        <w:t xml:space="preserve">   Albert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Last Straw</dc:title>
  <dcterms:created xsi:type="dcterms:W3CDTF">2021-10-11T19:13:19Z</dcterms:created>
  <dcterms:modified xsi:type="dcterms:W3CDTF">2021-10-11T19:13:19Z</dcterms:modified>
</cp:coreProperties>
</file>