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Lightning Thief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Percy's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academy Percy went to when Mrs. Dodds attacked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Percy cuts off this monster's head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Clarisse's father (God of War)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type of mythical creature Chiron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type of monster that attacked Percy, Grover, and Percy's mom in the car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type of flying shoes Luke gives Percy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state where Camp Half-Blood and Olympus are located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name Medusa uses to hide her real identity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name of Percy's sword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location of the casino Percy and his friends get stuck in for five days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Percy's stepfather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Percy's friend who is the daughter of Athena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Zeus thinks Percy stole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Percy finds Ares' shield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Percy and his  mom love to eat food this color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type of baseball cap Annabeth wears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type of monster Mrs. Dodds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Satyr who is charged with protecting Percy</w:t>
            </w:r>
          </w:p>
        </w:tc>
      </w:tr>
    </w:tbl>
    <w:p>
      <w:pPr>
        <w:pStyle w:val="WordBankMedium"/>
      </w:pPr>
      <w:r>
        <w:t xml:space="preserve">   ANNABETH    </w:t>
      </w:r>
      <w:r>
        <w:t xml:space="preserve">   GROVER    </w:t>
      </w:r>
      <w:r>
        <w:t xml:space="preserve">   CONVERSE    </w:t>
      </w:r>
      <w:r>
        <w:t xml:space="preserve">   YANCY    </w:t>
      </w:r>
      <w:r>
        <w:t xml:space="preserve">   FURY    </w:t>
      </w:r>
      <w:r>
        <w:t xml:space="preserve">   MINOTAUR    </w:t>
      </w:r>
      <w:r>
        <w:t xml:space="preserve">   BLUE    </w:t>
      </w:r>
      <w:r>
        <w:t xml:space="preserve">   YANKEES    </w:t>
      </w:r>
      <w:r>
        <w:t xml:space="preserve">   LASVEGAS    </w:t>
      </w:r>
      <w:r>
        <w:t xml:space="preserve">   CENTAUR    </w:t>
      </w:r>
      <w:r>
        <w:t xml:space="preserve">   NEWYORK    </w:t>
      </w:r>
      <w:r>
        <w:t xml:space="preserve">   MEDUSA    </w:t>
      </w:r>
      <w:r>
        <w:t xml:space="preserve">   ARES    </w:t>
      </w:r>
      <w:r>
        <w:t xml:space="preserve">   RIPTIDE    </w:t>
      </w:r>
      <w:r>
        <w:t xml:space="preserve">   WATERLAND    </w:t>
      </w:r>
      <w:r>
        <w:t xml:space="preserve">   AUNTYEM    </w:t>
      </w:r>
      <w:r>
        <w:t xml:space="preserve">   POSEIDON    </w:t>
      </w:r>
      <w:r>
        <w:t xml:space="preserve">   GABEUGLIANO    </w:t>
      </w:r>
      <w:r>
        <w:t xml:space="preserve">   BOLT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Lightning Thief</dc:title>
  <dcterms:created xsi:type="dcterms:W3CDTF">2021-10-11T19:15:00Z</dcterms:created>
  <dcterms:modified xsi:type="dcterms:W3CDTF">2021-10-11T19:15:00Z</dcterms:modified>
</cp:coreProperties>
</file>