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Lightning thief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</w:tbl>
    <w:p>
      <w:pPr>
        <w:pStyle w:val="WordBankMedium"/>
      </w:pPr>
      <w:r>
        <w:t xml:space="preserve">   Dream    </w:t>
      </w:r>
      <w:r>
        <w:t xml:space="preserve">   Riptide    </w:t>
      </w:r>
      <w:r>
        <w:t xml:space="preserve">   Kindly ones    </w:t>
      </w:r>
      <w:r>
        <w:t xml:space="preserve">   Furies    </w:t>
      </w:r>
      <w:r>
        <w:t xml:space="preserve">   Olympians    </w:t>
      </w:r>
      <w:r>
        <w:t xml:space="preserve">   Centaurs    </w:t>
      </w:r>
      <w:r>
        <w:t xml:space="preserve">   Mortal    </w:t>
      </w:r>
      <w:r>
        <w:t xml:space="preserve">   Summer solstice    </w:t>
      </w:r>
      <w:r>
        <w:t xml:space="preserve">   Zeus    </w:t>
      </w:r>
      <w:r>
        <w:t xml:space="preserve">   Athena    </w:t>
      </w:r>
      <w:r>
        <w:t xml:space="preserve">   The Gateway Arch    </w:t>
      </w:r>
      <w:r>
        <w:t xml:space="preserve">   Chihuahua    </w:t>
      </w:r>
      <w:r>
        <w:t xml:space="preserve">   Helm of Darkness    </w:t>
      </w:r>
      <w:r>
        <w:t xml:space="preserve">   Hades    </w:t>
      </w:r>
      <w:r>
        <w:t xml:space="preserve">   Poseidon    </w:t>
      </w:r>
      <w:r>
        <w:t xml:space="preserve">   Grover    </w:t>
      </w:r>
      <w:r>
        <w:t xml:space="preserve">   Annabeth    </w:t>
      </w:r>
      <w:r>
        <w:t xml:space="preserve">   Percy    </w:t>
      </w:r>
      <w:r>
        <w:t xml:space="preserve">   Echidna    </w:t>
      </w:r>
      <w:r>
        <w:t xml:space="preserve">   Chimera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Lightning thief</dc:title>
  <dcterms:created xsi:type="dcterms:W3CDTF">2021-10-11T19:14:16Z</dcterms:created>
  <dcterms:modified xsi:type="dcterms:W3CDTF">2021-10-11T19:14:16Z</dcterms:modified>
</cp:coreProperties>
</file>