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Lion, The Witch, and The Wardrobe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Deep Magic    </w:t>
      </w:r>
      <w:r>
        <w:t xml:space="preserve">   Treason    </w:t>
      </w:r>
      <w:r>
        <w:t xml:space="preserve">   Gloat    </w:t>
      </w:r>
      <w:r>
        <w:t xml:space="preserve">   Dispute    </w:t>
      </w:r>
      <w:r>
        <w:t xml:space="preserve">   Repulsive    </w:t>
      </w:r>
      <w:r>
        <w:t xml:space="preserve">   Dismay    </w:t>
      </w:r>
      <w:r>
        <w:t xml:space="preserve">   Wretched    </w:t>
      </w:r>
      <w:r>
        <w:t xml:space="preserve">   Inquisitive    </w:t>
      </w:r>
      <w:r>
        <w:t xml:space="preserve">   Jeer    </w:t>
      </w:r>
      <w:r>
        <w:t xml:space="preserve">   Sledge    </w:t>
      </w:r>
      <w:r>
        <w:t xml:space="preserve">   Turkish Delight    </w:t>
      </w:r>
      <w:r>
        <w:t xml:space="preserve">   White Stag    </w:t>
      </w:r>
      <w:r>
        <w:t xml:space="preserve">   Father Christmas    </w:t>
      </w:r>
      <w:r>
        <w:t xml:space="preserve">   Cair Paravel    </w:t>
      </w:r>
      <w:r>
        <w:t xml:space="preserve">   Emperor    </w:t>
      </w:r>
      <w:r>
        <w:t xml:space="preserve">   Statues    </w:t>
      </w:r>
      <w:r>
        <w:t xml:space="preserve">   Dwarf    </w:t>
      </w:r>
      <w:r>
        <w:t xml:space="preserve">   Air Raids    </w:t>
      </w:r>
      <w:r>
        <w:t xml:space="preserve">   Professor    </w:t>
      </w:r>
      <w:r>
        <w:t xml:space="preserve">   Mr. Tumnus    </w:t>
      </w:r>
      <w:r>
        <w:t xml:space="preserve">   Stone Table    </w:t>
      </w:r>
      <w:r>
        <w:t xml:space="preserve">   Beavers    </w:t>
      </w:r>
      <w:r>
        <w:t xml:space="preserve">   Aslan    </w:t>
      </w:r>
      <w:r>
        <w:t xml:space="preserve">   White Witch    </w:t>
      </w:r>
      <w:r>
        <w:t xml:space="preserve">   Maugrim    </w:t>
      </w:r>
      <w:r>
        <w:t xml:space="preserve">   London    </w:t>
      </w:r>
      <w:r>
        <w:t xml:space="preserve">   Pevensies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Lion, The Witch, and The Wardrobe</dc:title>
  <dcterms:created xsi:type="dcterms:W3CDTF">2021-10-11T19:15:54Z</dcterms:created>
  <dcterms:modified xsi:type="dcterms:W3CDTF">2021-10-11T19:15:54Z</dcterms:modified>
</cp:coreProperties>
</file>