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Living Christ - first 4 cards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reality    </w:t>
      </w:r>
      <w:r>
        <w:t xml:space="preserve">   eternity    </w:t>
      </w:r>
      <w:r>
        <w:t xml:space="preserve">   truths    </w:t>
      </w:r>
      <w:r>
        <w:t xml:space="preserve">   taught    </w:t>
      </w:r>
      <w:r>
        <w:t xml:space="preserve">   raising    </w:t>
      </w:r>
      <w:r>
        <w:t xml:space="preserve">   blind    </w:t>
      </w:r>
      <w:r>
        <w:t xml:space="preserve">   sick    </w:t>
      </w:r>
      <w:r>
        <w:t xml:space="preserve">   healing    </w:t>
      </w:r>
      <w:r>
        <w:t xml:space="preserve">   follow    </w:t>
      </w:r>
      <w:r>
        <w:t xml:space="preserve">   goodwill    </w:t>
      </w:r>
      <w:r>
        <w:t xml:space="preserve">   peace    </w:t>
      </w:r>
      <w:r>
        <w:t xml:space="preserve">   message    </w:t>
      </w:r>
      <w:r>
        <w:t xml:space="preserve">   none other    </w:t>
      </w:r>
      <w:r>
        <w:t xml:space="preserve">   offer    </w:t>
      </w:r>
      <w:r>
        <w:t xml:space="preserve">   his gospel    </w:t>
      </w:r>
      <w:r>
        <w:t xml:space="preserve">   entreated    </w:t>
      </w:r>
      <w:r>
        <w:t xml:space="preserve">   despised    </w:t>
      </w:r>
      <w:r>
        <w:t xml:space="preserve">   he went about    </w:t>
      </w:r>
      <w:r>
        <w:t xml:space="preserve">   righteousness    </w:t>
      </w:r>
      <w:r>
        <w:t xml:space="preserve">   baptized    </w:t>
      </w:r>
      <w:r>
        <w:t xml:space="preserve">   direction    </w:t>
      </w:r>
      <w:r>
        <w:t xml:space="preserve">   creator    </w:t>
      </w:r>
      <w:r>
        <w:t xml:space="preserve">   messiah    </w:t>
      </w:r>
      <w:r>
        <w:t xml:space="preserve">   old testimony    </w:t>
      </w:r>
      <w:r>
        <w:t xml:space="preserve">   sinless    </w:t>
      </w:r>
      <w:r>
        <w:t xml:space="preserve">   great jehovah    </w:t>
      </w:r>
      <w:r>
        <w:t xml:space="preserve">   yet live upon the earth    </w:t>
      </w:r>
      <w:r>
        <w:t xml:space="preserve">   influence    </w:t>
      </w:r>
      <w:r>
        <w:t xml:space="preserve">   testimony    </w:t>
      </w:r>
      <w:r>
        <w:t xml:space="preserve">   atoning sacrifice    </w:t>
      </w:r>
      <w:r>
        <w:t xml:space="preserve">   Jesus Christ    </w:t>
      </w:r>
      <w:r>
        <w:t xml:space="preserve">   millennia    </w:t>
      </w:r>
      <w:r>
        <w:t xml:space="preserve">   birth    </w:t>
      </w:r>
      <w:r>
        <w:t xml:space="preserve">   commemorate    </w:t>
      </w:r>
      <w:r>
        <w:t xml:space="preserve">   palestine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Living Christ - first 4 cards</dc:title>
  <dcterms:created xsi:type="dcterms:W3CDTF">2021-10-11T19:14:44Z</dcterms:created>
  <dcterms:modified xsi:type="dcterms:W3CDTF">2021-10-11T19:14:44Z</dcterms:modified>
</cp:coreProperties>
</file>