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Lost Valley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Andrea    </w:t>
      </w:r>
      <w:r>
        <w:t xml:space="preserve">   April    </w:t>
      </w:r>
      <w:r>
        <w:t xml:space="preserve">   Blossom    </w:t>
      </w:r>
      <w:r>
        <w:t xml:space="preserve">   Brutus    </w:t>
      </w:r>
      <w:r>
        <w:t xml:space="preserve">   Calvin    </w:t>
      </w:r>
      <w:r>
        <w:t xml:space="preserve">   Catherine    </w:t>
      </w:r>
      <w:r>
        <w:t xml:space="preserve">   Dewy    </w:t>
      </w:r>
      <w:r>
        <w:t xml:space="preserve">   Doc    </w:t>
      </w:r>
      <w:r>
        <w:t xml:space="preserve">   Emily    </w:t>
      </w:r>
      <w:r>
        <w:t xml:space="preserve">   Flint    </w:t>
      </w:r>
      <w:r>
        <w:t xml:space="preserve">   Gareth    </w:t>
      </w:r>
      <w:r>
        <w:t xml:space="preserve">   Gilbert    </w:t>
      </w:r>
      <w:r>
        <w:t xml:space="preserve">   Gorgan    </w:t>
      </w:r>
      <w:r>
        <w:t xml:space="preserve">   Hanna    </w:t>
      </w:r>
      <w:r>
        <w:t xml:space="preserve">   Harvest God    </w:t>
      </w:r>
      <w:r>
        <w:t xml:space="preserve">   Harvest Goddess    </w:t>
      </w:r>
      <w:r>
        <w:t xml:space="preserve">   Hunter    </w:t>
      </w:r>
      <w:r>
        <w:t xml:space="preserve">   Iris    </w:t>
      </w:r>
      <w:r>
        <w:t xml:space="preserve">   Jimmy    </w:t>
      </w:r>
      <w:r>
        <w:t xml:space="preserve">   Luke    </w:t>
      </w:r>
      <w:r>
        <w:t xml:space="preserve">   Naomi    </w:t>
      </w:r>
      <w:r>
        <w:t xml:space="preserve">   Oliver    </w:t>
      </w:r>
      <w:r>
        <w:t xml:space="preserve">   Rowan    </w:t>
      </w:r>
      <w:r>
        <w:t xml:space="preserve">   Sally    </w:t>
      </w:r>
      <w:r>
        <w:t xml:space="preserve">   Sam    </w:t>
      </w:r>
      <w:r>
        <w:t xml:space="preserve">   Tabitha    </w:t>
      </w:r>
      <w:r>
        <w:t xml:space="preserve">   Tony    </w:t>
      </w:r>
      <w:r>
        <w:t xml:space="preserve">   Woody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Lost Valley</dc:title>
  <dcterms:created xsi:type="dcterms:W3CDTF">2021-10-11T19:15:53Z</dcterms:created>
  <dcterms:modified xsi:type="dcterms:W3CDTF">2021-10-11T19:15:53Z</dcterms:modified>
</cp:coreProperties>
</file>