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Loudest Parade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Jerusalem    </w:t>
      </w:r>
      <w:r>
        <w:t xml:space="preserve">   coats    </w:t>
      </w:r>
      <w:r>
        <w:t xml:space="preserve">   praise    </w:t>
      </w:r>
      <w:r>
        <w:t xml:space="preserve">   healing    </w:t>
      </w:r>
      <w:r>
        <w:t xml:space="preserve">   cheaters    </w:t>
      </w:r>
      <w:r>
        <w:t xml:space="preserve">   temple    </w:t>
      </w:r>
      <w:r>
        <w:t xml:space="preserve">   carpet    </w:t>
      </w:r>
      <w:r>
        <w:t xml:space="preserve">   palm branches    </w:t>
      </w:r>
      <w:r>
        <w:t xml:space="preserve">   colt    </w:t>
      </w:r>
      <w:r>
        <w:t xml:space="preserve">   donkey    </w:t>
      </w:r>
      <w:r>
        <w:t xml:space="preserve">   parade    </w:t>
      </w:r>
      <w:r>
        <w:t xml:space="preserve">   hosanna    </w:t>
      </w:r>
      <w:r>
        <w:t xml:space="preserve">   Jesus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Loudest Parade</dc:title>
  <dcterms:created xsi:type="dcterms:W3CDTF">2021-10-11T19:16:56Z</dcterms:created>
  <dcterms:modified xsi:type="dcterms:W3CDTF">2021-10-11T19:16:56Z</dcterms:modified>
</cp:coreProperties>
</file>