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The Lure of Imperialism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Examples: to enhance a nation's power or to gain resources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region of the world that the United States focussed it's imperialism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sugar tycoon that formed a regime with rebels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President Roosevelt sent four squadrons to this many ports on their world round trip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person who's voyage brought attention from the world to Hawaii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landmass in North America that both the U.S. and Russia were interested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representatives from Russia and Japan met here to settle the their war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choice crop to grow in Hawaii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planters brought in workers from China, Japan, and the 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Ruler of Hawaii that signed the Bayonet Constitution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the extention of a nation's power over other lands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only port for foreign trade in China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 geographic area where an outside nation exerts special economic or political control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boxers lay siege to Bejing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war between Japan and Russia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constitution signed by King Kalakaua restricting most of his power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person who united eight of Hawaii's islands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took over rule of Hawaii after their brother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society of righteous and harmonious fists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gives all nations equal trading rights in China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Lure of Imperialism</dc:title>
  <dcterms:created xsi:type="dcterms:W3CDTF">2021-10-11T19:16:04Z</dcterms:created>
  <dcterms:modified xsi:type="dcterms:W3CDTF">2021-10-11T19:16:04Z</dcterms:modified>
</cp:coreProperties>
</file>