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Magic School Bus Word Search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Submarine    </w:t>
      </w:r>
      <w:r>
        <w:t xml:space="preserve">   Underwater    </w:t>
      </w:r>
      <w:r>
        <w:t xml:space="preserve">   Predators    </w:t>
      </w:r>
      <w:r>
        <w:t xml:space="preserve">   Extinct    </w:t>
      </w:r>
      <w:r>
        <w:t xml:space="preserve">   Endangered    </w:t>
      </w:r>
      <w:r>
        <w:t xml:space="preserve">   Tropical    </w:t>
      </w:r>
      <w:r>
        <w:t xml:space="preserve">   Synchronize    </w:t>
      </w:r>
      <w:r>
        <w:t xml:space="preserve">   Optimum    </w:t>
      </w:r>
      <w:r>
        <w:t xml:space="preserve">   Gills    </w:t>
      </w:r>
      <w:r>
        <w:t xml:space="preserve">   Species    </w:t>
      </w:r>
      <w:r>
        <w:t xml:space="preserve">   Genus    </w:t>
      </w:r>
      <w:r>
        <w:t xml:space="preserve">   Family    </w:t>
      </w:r>
      <w:r>
        <w:t xml:space="preserve">   Enormous    </w:t>
      </w:r>
      <w:r>
        <w:t xml:space="preserve">   Activate    </w:t>
      </w:r>
      <w:r>
        <w:t xml:space="preserve">   Shoreline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Magic School Bus Word Search </dc:title>
  <dcterms:created xsi:type="dcterms:W3CDTF">2021-10-12T20:59:01Z</dcterms:created>
  <dcterms:modified xsi:type="dcterms:W3CDTF">2021-10-12T20:59:01Z</dcterms:modified>
</cp:coreProperties>
</file>