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Man Who Would Be King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Large"/>
      </w:pPr>
      <w:r>
        <w:t xml:space="preserve">   heathen    </w:t>
      </w:r>
      <w:r>
        <w:t xml:space="preserve">   head    </w:t>
      </w:r>
      <w:r>
        <w:t xml:space="preserve">   crown    </w:t>
      </w:r>
      <w:r>
        <w:t xml:space="preserve">   eyebrows    </w:t>
      </w:r>
      <w:r>
        <w:t xml:space="preserve">   India    </w:t>
      </w:r>
      <w:r>
        <w:t xml:space="preserve">   rajah    </w:t>
      </w:r>
      <w:r>
        <w:t xml:space="preserve">   toys    </w:t>
      </w:r>
      <w:r>
        <w:t xml:space="preserve">   print    </w:t>
      </w:r>
      <w:r>
        <w:t xml:space="preserve">   newspaper    </w:t>
      </w:r>
      <w:r>
        <w:t xml:space="preserve">   contract    </w:t>
      </w:r>
      <w:r>
        <w:t xml:space="preserve">   queen    </w:t>
      </w:r>
      <w:r>
        <w:t xml:space="preserve">   snow    </w:t>
      </w:r>
      <w:r>
        <w:t xml:space="preserve">   mountain    </w:t>
      </w:r>
      <w:r>
        <w:t xml:space="preserve">   camel    </w:t>
      </w:r>
      <w:r>
        <w:t xml:space="preserve">   Priest    </w:t>
      </w:r>
      <w:r>
        <w:t xml:space="preserve">   rifles    </w:t>
      </w:r>
      <w:r>
        <w:t xml:space="preserve">   Afghanistan    </w:t>
      </w:r>
      <w:r>
        <w:t xml:space="preserve">   God    </w:t>
      </w:r>
      <w:r>
        <w:t xml:space="preserve">   Alexander    </w:t>
      </w:r>
      <w:r>
        <w:t xml:space="preserve">   Army    </w:t>
      </w:r>
      <w:r>
        <w:t xml:space="preserve">   Fish    </w:t>
      </w:r>
      <w:r>
        <w:t xml:space="preserve">   Billy    </w:t>
      </w:r>
      <w:r>
        <w:t xml:space="preserve">   British    </w:t>
      </w:r>
      <w:r>
        <w:t xml:space="preserve">   England    </w:t>
      </w:r>
      <w:r>
        <w:t xml:space="preserve">   Kafiristan    </w:t>
      </w:r>
      <w:r>
        <w:t xml:space="preserve">   Victoria    </w:t>
      </w:r>
      <w:r>
        <w:t xml:space="preserve">   Dravot    </w:t>
      </w:r>
      <w:r>
        <w:t xml:space="preserve">   Carnahan    </w:t>
      </w:r>
      <w:r>
        <w:t xml:space="preserve">   Daniel    </w:t>
      </w:r>
      <w:r>
        <w:t xml:space="preserve">   Peachy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Man Who Would Be King</dc:title>
  <dcterms:created xsi:type="dcterms:W3CDTF">2021-10-11T19:15:28Z</dcterms:created>
  <dcterms:modified xsi:type="dcterms:W3CDTF">2021-10-11T19:15:28Z</dcterms:modified>
</cp:coreProperties>
</file>