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Mass Society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German philosopher, famous advocate for communism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represents the collective interests of workers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high class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government by a dictator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the wealth of a country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economic and social system in which trade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a book written by Karl Marx and Fredrick Engels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production of goods in quantity usually by machinery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the activities associated to the government of a country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a marxist who rejected the revolutionary approach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manufacturing method that allowed much more efficient mass production goods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middle class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working class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industrialization and subsequent social changes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manufacturing plant or production plant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changeover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name of many different political parties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an organized association of workers in a trade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political and economic theory where a society has no classes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 political theory derived from Karl Marx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Mass Society</dc:title>
  <dcterms:created xsi:type="dcterms:W3CDTF">2021-12-01T03:39:11Z</dcterms:created>
  <dcterms:modified xsi:type="dcterms:W3CDTF">2021-12-01T03:39:11Z</dcterms:modified>
</cp:coreProperties>
</file>