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The Mayas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2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2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2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2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2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2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2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2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2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2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2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2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2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2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2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2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2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2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2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2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2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2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2</w:t>
            </w:r>
          </w:p>
        </w:tc>
      </w:tr>
    </w:tbl>
    <w:p>
      <w:pPr>
        <w:pStyle w:val="WordBankLarge"/>
      </w:pPr>
      <w:r>
        <w:t xml:space="preserve">   Slaves    </w:t>
      </w:r>
      <w:r>
        <w:t xml:space="preserve">   Murals    </w:t>
      </w:r>
      <w:r>
        <w:t xml:space="preserve">   Craftspeople    </w:t>
      </w:r>
      <w:r>
        <w:t xml:space="preserve">   Nobility    </w:t>
      </w:r>
      <w:r>
        <w:t xml:space="preserve">   Beans     </w:t>
      </w:r>
      <w:r>
        <w:t xml:space="preserve">   Maize    </w:t>
      </w:r>
      <w:r>
        <w:t xml:space="preserve">   Codex    </w:t>
      </w:r>
      <w:r>
        <w:t xml:space="preserve">   Pacal 2    </w:t>
      </w:r>
      <w:r>
        <w:t xml:space="preserve">   Stele    </w:t>
      </w:r>
      <w:r>
        <w:t xml:space="preserve">   Maya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Mayas</dc:title>
  <dcterms:created xsi:type="dcterms:W3CDTF">2021-10-11T19:16:07Z</dcterms:created>
  <dcterms:modified xsi:type="dcterms:W3CDTF">2021-10-11T19:16:07Z</dcterms:modified>
</cp:coreProperties>
</file>