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The McIntyre Liar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This means you are dirty, and disheveled.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This means you believe you are better than everyone else 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This means compulsorily.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This means it is out of date.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This means that a person is lively and animated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This is an exercise used to make the body fit and have more graceful movements.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This is used as a greeting or parting saying.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This is a factual account of events that have happened.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This is someone who acts smart for reasons of status.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This is a type of dance.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This is a procession of people on horseback.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This means that you show a lack of respect for things that are serious.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This is a completely different thought pattern from the topic.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This means that you wash yourself.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This means relating to Scandinavia, Finland, Iceland, and the Faroe Islands.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This is a wild animal that is bothersome.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This means to recruit someone.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means a small group of people fighting a much larger force.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This is an object that is used in a ship to propel the boat.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This is a plant of the Helianthus genus.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McIntyre Liar</dc:title>
  <dcterms:created xsi:type="dcterms:W3CDTF">2021-10-11T19:16:37Z</dcterms:created>
  <dcterms:modified xsi:type="dcterms:W3CDTF">2021-10-11T19:16:37Z</dcterms:modified>
</cp:coreProperties>
</file>