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.The Mimic.ミミック.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5616"/>
        <w:gridCol w:w="3024"/>
      </w:tblGrid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Mimic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A. </w:t>
            </w:r>
            <w:r>
              <w:t xml:space="preserve">ミハリ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CHAPTER ONE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B. </w:t>
            </w:r>
            <w:r>
              <w:t xml:space="preserve">ケイコ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Hiachi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C. </w:t>
            </w:r>
            <w:r>
              <w:t xml:space="preserve">様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Statue Lady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D. </w:t>
            </w:r>
            <w:r>
              <w:t xml:space="preserve">第一章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Biwaki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E. </w:t>
            </w:r>
            <w:r>
              <w:t xml:space="preserve">びわき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Kuriko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F. </w:t>
            </w:r>
            <w:r>
              <w:t xml:space="preserve">スタチューレディ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CHAPTER TWO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G. </w:t>
            </w:r>
            <w:r>
              <w:t xml:space="preserve">第3章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Megumi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H. </w:t>
            </w:r>
            <w:r>
              <w:t xml:space="preserve">楠木正成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Samurai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I. </w:t>
            </w:r>
            <w:r>
              <w:t xml:space="preserve">サイゴモ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Shaku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J. </w:t>
            </w:r>
            <w:r>
              <w:t xml:space="preserve">マイケルジャクソン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Sama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K. </w:t>
            </w:r>
            <w:r>
              <w:t xml:space="preserve">トキト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CHAPTER THREE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L. </w:t>
            </w:r>
            <w:r>
              <w:t xml:space="preserve">ひあち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Micheal Jackson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M. </w:t>
            </w:r>
            <w:r>
              <w:t xml:space="preserve">ダク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Mihari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N. </w:t>
            </w:r>
            <w:r>
              <w:t xml:space="preserve">ミミック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CHAPTER FOUR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O. </w:t>
            </w:r>
            <w:r>
              <w:t xml:space="preserve">第2章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Tokito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P. </w:t>
            </w:r>
            <w:r>
              <w:t xml:space="preserve">栗子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Keiko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Q. </w:t>
            </w:r>
            <w:r>
              <w:t xml:space="preserve">めぐみ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Daku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R. </w:t>
            </w:r>
            <w:r>
              <w:t xml:space="preserve">第四章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Kusonoki Masashige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S. </w:t>
            </w:r>
            <w:r>
              <w:t xml:space="preserve">尺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Saigomo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T. </w:t>
            </w:r>
            <w:r>
              <w:t xml:space="preserve">武士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.The Mimic.ミミック.</dc:title>
  <dcterms:created xsi:type="dcterms:W3CDTF">2021-10-10T23:50:05Z</dcterms:created>
  <dcterms:modified xsi:type="dcterms:W3CDTF">2021-10-10T23:50:05Z</dcterms:modified>
</cp:coreProperties>
</file>