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The Most Dangerous Game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Escape    </w:t>
      </w:r>
      <w:r>
        <w:t xml:space="preserve">   Hunter    </w:t>
      </w:r>
      <w:r>
        <w:t xml:space="preserve">   Limited    </w:t>
      </w:r>
      <w:r>
        <w:t xml:space="preserve">   Plot    </w:t>
      </w:r>
      <w:r>
        <w:t xml:space="preserve">   Irony    </w:t>
      </w:r>
      <w:r>
        <w:t xml:space="preserve">   Flashback    </w:t>
      </w:r>
      <w:r>
        <w:t xml:space="preserve">   Foreshadowing    </w:t>
      </w:r>
      <w:r>
        <w:t xml:space="preserve">   Theme    </w:t>
      </w:r>
      <w:r>
        <w:t xml:space="preserve">   Tone    </w:t>
      </w:r>
      <w:r>
        <w:t xml:space="preserve">   Setting    </w:t>
      </w:r>
      <w:r>
        <w:t xml:space="preserve">   ShipTrap    </w:t>
      </w:r>
      <w:r>
        <w:t xml:space="preserve">   Jaguars    </w:t>
      </w:r>
      <w:r>
        <w:t xml:space="preserve">   Ivan    </w:t>
      </w:r>
      <w:r>
        <w:t xml:space="preserve">   Zaroff    </w:t>
      </w:r>
      <w:r>
        <w:t xml:space="preserve">   Rainsford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Most Dangerous Game</dc:title>
  <dcterms:created xsi:type="dcterms:W3CDTF">2021-10-11T19:18:49Z</dcterms:created>
  <dcterms:modified xsi:type="dcterms:W3CDTF">2021-10-11T19:18:49Z</dcterms:modified>
</cp:coreProperties>
</file>