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The Most Dangerous Game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emotion that Rainsford feels when he hears the hounds.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house with many, many rooms.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kind of conflict. Person versus ___?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kind of conflict. Person versus ___?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kind of conflict. Person versus ___?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type of animal that is used to hunt Rainsford down.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butler to Zaroff.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character who took the idea of hunting a little too far with his game.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main character of story. He is a renown hunter who is looking for bigger game to hunt.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kind of conflict. Person versus 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best friend of the main character who only appears for part of the story. Some would characterize him as a static character.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Zaroff's nickname.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problem in a story that must be confronted.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When Rainsford falls off the boat, he washes up on a rocky___? Where the water meets the land.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Most Dangerous Game</dc:title>
  <dcterms:created xsi:type="dcterms:W3CDTF">2021-10-11T19:19:05Z</dcterms:created>
  <dcterms:modified xsi:type="dcterms:W3CDTF">2021-10-11T19:19:05Z</dcterms:modified>
</cp:coreProperties>
</file>