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"The Most Dangerous Game"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resolution    </w:t>
      </w:r>
      <w:r>
        <w:t xml:space="preserve">   falling action    </w:t>
      </w:r>
      <w:r>
        <w:t xml:space="preserve">   climax    </w:t>
      </w:r>
      <w:r>
        <w:t xml:space="preserve">   risingaction    </w:t>
      </w:r>
      <w:r>
        <w:t xml:space="preserve">   exposition    </w:t>
      </w:r>
      <w:r>
        <w:t xml:space="preserve">   plot    </w:t>
      </w:r>
      <w:r>
        <w:t xml:space="preserve">   trap    </w:t>
      </w:r>
      <w:r>
        <w:t xml:space="preserve">   shiptrap    </w:t>
      </w:r>
      <w:r>
        <w:t xml:space="preserve">   prey    </w:t>
      </w:r>
      <w:r>
        <w:t xml:space="preserve">   hunt    </w:t>
      </w:r>
      <w:r>
        <w:t xml:space="preserve">   ivan    </w:t>
      </w:r>
      <w:r>
        <w:t xml:space="preserve">   zaroff    </w:t>
      </w:r>
      <w:r>
        <w:t xml:space="preserve">   rainsford    </w:t>
      </w:r>
      <w:r>
        <w:t xml:space="preserve">   the most dangerous game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"The Most Dangerous Game"</dc:title>
  <dcterms:created xsi:type="dcterms:W3CDTF">2021-10-12T20:40:25Z</dcterms:created>
  <dcterms:modified xsi:type="dcterms:W3CDTF">2021-10-12T20:40:25Z</dcterms:modified>
</cp:coreProperties>
</file>