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The Musculoskeletal System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Inflammation of the bursa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Joint with bones fitting well together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deals with the movements produced at joints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joint inflammation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is injected into a joint space to outline the structures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made up of superficial layer and a deeper layer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swelling and pain in a joint 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deals with the arrangement of bones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detects abnormalities in the bone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identifies inflammation in and around joints and tears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smooth friction reducing lining between bones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 tough, thick, flexible band of fibrous connective tissues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Musculoskeletal System</dc:title>
  <dcterms:created xsi:type="dcterms:W3CDTF">2021-11-03T03:45:31Z</dcterms:created>
  <dcterms:modified xsi:type="dcterms:W3CDTF">2021-11-03T03:45:31Z</dcterms:modified>
</cp:coreProperties>
</file>