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The Natural World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beautiful insect that starts life as a caterpillar.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tropical forest.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massive fish with sharp teeth.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Earth is a p_ _ _ _ 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water next to a beach.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It looks cute but is enormous, dangerous and can climb trees.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Lives in water and has pincers.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noisy sea bird.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biting, annoying insect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2020 is the Chinese Year of the _ _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Largest mammal in the world.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sea-creature with eight tentacles.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Australian creature that jumps.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insect that makes honey.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dry area where very little vegetation grows.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Like an arm but on a tree.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cheeky climber!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king of beasts.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Don't look at it!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long reptile with no legs.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large, grass-eating creature that produces milk.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reptile that typically has a long body and tail, four legs, movable eyelids, and a rough, scaly, or spiny skin.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 area where crops grow and animals graze.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Made from sand, next to the sea.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It has two and some of the species can fly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bird of prey that is active at night.</w:t>
            </w:r>
          </w:p>
        </w:tc>
      </w:tr>
    </w:tbl>
    <w:p>
      <w:pPr>
        <w:pStyle w:val="WordBankMedium"/>
      </w:pPr>
      <w:r>
        <w:t xml:space="preserve">   bird    </w:t>
      </w:r>
      <w:r>
        <w:t xml:space="preserve">   mosquito    </w:t>
      </w:r>
      <w:r>
        <w:t xml:space="preserve">   bear    </w:t>
      </w:r>
      <w:r>
        <w:t xml:space="preserve">   cow    </w:t>
      </w:r>
      <w:r>
        <w:t xml:space="preserve">   monkey    </w:t>
      </w:r>
      <w:r>
        <w:t xml:space="preserve">   crab    </w:t>
      </w:r>
      <w:r>
        <w:t xml:space="preserve">   whale    </w:t>
      </w:r>
      <w:r>
        <w:t xml:space="preserve">   sun    </w:t>
      </w:r>
      <w:r>
        <w:t xml:space="preserve">   sea    </w:t>
      </w:r>
      <w:r>
        <w:t xml:space="preserve">   beach    </w:t>
      </w:r>
      <w:r>
        <w:t xml:space="preserve">   jungle    </w:t>
      </w:r>
      <w:r>
        <w:t xml:space="preserve">   branch    </w:t>
      </w:r>
      <w:r>
        <w:t xml:space="preserve">   seagull    </w:t>
      </w:r>
      <w:r>
        <w:t xml:space="preserve">   bee    </w:t>
      </w:r>
      <w:r>
        <w:t xml:space="preserve">   lion    </w:t>
      </w:r>
      <w:r>
        <w:t xml:space="preserve">   kangaroo    </w:t>
      </w:r>
      <w:r>
        <w:t xml:space="preserve">   rat    </w:t>
      </w:r>
      <w:r>
        <w:t xml:space="preserve">   lizard    </w:t>
      </w:r>
      <w:r>
        <w:t xml:space="preserve">   shark    </w:t>
      </w:r>
      <w:r>
        <w:t xml:space="preserve">   planet    </w:t>
      </w:r>
      <w:r>
        <w:t xml:space="preserve">   desert    </w:t>
      </w:r>
      <w:r>
        <w:t xml:space="preserve">   owl    </w:t>
      </w:r>
      <w:r>
        <w:t xml:space="preserve">   snake    </w:t>
      </w:r>
      <w:r>
        <w:t xml:space="preserve">   butterfly    </w:t>
      </w:r>
      <w:r>
        <w:t xml:space="preserve">   farmland    </w:t>
      </w:r>
      <w:r>
        <w:t xml:space="preserve">   octopus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Natural World</dc:title>
  <dcterms:created xsi:type="dcterms:W3CDTF">2021-10-11T19:20:36Z</dcterms:created>
  <dcterms:modified xsi:type="dcterms:W3CDTF">2021-10-11T19:20:36Z</dcterms:modified>
</cp:coreProperties>
</file>