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Nervous System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</w:tbl>
    <w:p>
      <w:pPr>
        <w:pStyle w:val="WordBankLarge"/>
      </w:pPr>
      <w:r>
        <w:t xml:space="preserve">   System    </w:t>
      </w:r>
      <w:r>
        <w:t xml:space="preserve">   Brain    </w:t>
      </w:r>
      <w:r>
        <w:t xml:space="preserve">   Cells    </w:t>
      </w:r>
      <w:r>
        <w:t xml:space="preserve">   Control    </w:t>
      </w:r>
      <w:r>
        <w:t xml:space="preserve">   Messages    </w:t>
      </w:r>
      <w:r>
        <w:t xml:space="preserve">   Nervous    </w:t>
      </w:r>
      <w:r>
        <w:t xml:space="preserve">   Neurons    </w:t>
      </w:r>
      <w:r>
        <w:t xml:space="preserve">   Reflexes    </w:t>
      </w:r>
      <w:r>
        <w:t xml:space="preserve">   Signal    </w:t>
      </w:r>
      <w:r>
        <w:t xml:space="preserve">   Spine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Nervous System</dc:title>
  <dcterms:created xsi:type="dcterms:W3CDTF">2021-10-11T19:19:42Z</dcterms:created>
  <dcterms:modified xsi:type="dcterms:W3CDTF">2021-10-11T19:19:42Z</dcterms:modified>
</cp:coreProperties>
</file>