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New Testament Scramble</w:t>
      </w:r>
    </w:p>
    <w:p>
      <w:pPr>
        <w:pStyle w:val="Questions"/>
      </w:pPr>
      <w:r>
        <w:t xml:space="preserve">1. THWMTAE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2. KAMR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3. EUKL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4. JNHO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5. TCAS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6. ORNMSA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7. I ONNIHRACTSI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8. II CAHISNNORTI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9. SALTGAINA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10. APHSIEESN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11. ALPHIPSNIPI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12. SSNOSOCAIL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13. I OALSHSINTSNAE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14. II TNHOSSEANASIL </w:t>
      </w:r>
      <w:r>
        <w:rPr>
          <w:u w:val="single"/>
        </w:rPr>
        <w:t xml:space="preserve">__________________________________</w:t>
      </w:r>
    </w:p>
    <w:p>
      <w:pPr>
        <w:pStyle w:val="Questions"/>
      </w:pPr>
      <w:r>
        <w:t xml:space="preserve">15. I TIMHYTO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16. II YTHOMTI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17. ITSTU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18. PLHIOENM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19. HBRESWE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20. MSEJA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21. I ERPET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22. II TERPE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23. I HONJ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24. II NOJH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25. III JONH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26. JUDE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27. ERAIENOTVL </w:t>
      </w:r>
      <w:r>
        <w:rPr>
          <w:u w:val="single"/>
        </w:rPr>
        <w:t xml:space="preserve">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New Testament Scramble</dc:title>
  <dcterms:created xsi:type="dcterms:W3CDTF">2021-10-11T19:21:09Z</dcterms:created>
  <dcterms:modified xsi:type="dcterms:W3CDTF">2021-10-11T19:21:09Z</dcterms:modified>
</cp:coreProperties>
</file>