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Night Before Christmas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family has an ornament of this vegetable hanging on their tree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Santa's cheeks were like 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synonym for tarnished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Santa touched his ______ to go up the chimney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number of stockings hung by the chimney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Not a creature was stirring, not even a 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Santa's mouth is like a ______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Santa's nose is like a 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Mamma wore this to bed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rhymes with Vixen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synonym for coursers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Santa's beard is like 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Away to the window I flew like a flash (name the figurative language)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sugarplums danced in the children's heads?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Night Before Christmas</dc:title>
  <dcterms:created xsi:type="dcterms:W3CDTF">2021-10-11T19:20:19Z</dcterms:created>
  <dcterms:modified xsi:type="dcterms:W3CDTF">2021-10-11T19:20:19Z</dcterms:modified>
</cp:coreProperties>
</file>