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The Northern Kingdom of Israel - Kings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Ahab    </w:t>
      </w:r>
      <w:r>
        <w:t xml:space="preserve">   Ahaziah    </w:t>
      </w:r>
      <w:r>
        <w:t xml:space="preserve">   Baasha    </w:t>
      </w:r>
      <w:r>
        <w:t xml:space="preserve">   Elah    </w:t>
      </w:r>
      <w:r>
        <w:t xml:space="preserve">   Hoshea    </w:t>
      </w:r>
      <w:r>
        <w:t xml:space="preserve">   Jehoahaz    </w:t>
      </w:r>
      <w:r>
        <w:t xml:space="preserve">   Jehoash    </w:t>
      </w:r>
      <w:r>
        <w:t xml:space="preserve">   Jehu    </w:t>
      </w:r>
      <w:r>
        <w:t xml:space="preserve">   Jeroboam    </w:t>
      </w:r>
      <w:r>
        <w:t xml:space="preserve">   JerohoamII    </w:t>
      </w:r>
      <w:r>
        <w:t xml:space="preserve">   Joram    </w:t>
      </w:r>
      <w:r>
        <w:t xml:space="preserve">   Menahem    </w:t>
      </w:r>
      <w:r>
        <w:t xml:space="preserve">   Nadab    </w:t>
      </w:r>
      <w:r>
        <w:t xml:space="preserve">   Omri    </w:t>
      </w:r>
      <w:r>
        <w:t xml:space="preserve">   Pekah    </w:t>
      </w:r>
      <w:r>
        <w:t xml:space="preserve">   Pekahiah    </w:t>
      </w:r>
      <w:r>
        <w:t xml:space="preserve">   Shallum    </w:t>
      </w:r>
      <w:r>
        <w:t xml:space="preserve">   Tibni    </w:t>
      </w:r>
      <w:r>
        <w:t xml:space="preserve">   Zechariah    </w:t>
      </w:r>
      <w:r>
        <w:t xml:space="preserve">   Zimri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Northern Kingdom of Israel - Kings</dc:title>
  <dcterms:created xsi:type="dcterms:W3CDTF">2021-10-11T19:21:36Z</dcterms:created>
  <dcterms:modified xsi:type="dcterms:W3CDTF">2021-10-11T19:21:36Z</dcterms:modified>
</cp:coreProperties>
</file>