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Odyssey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men wanted to marry Penelope so they could become a __________!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She thwarted her suitors by weaving and unweaving a tapestry...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How did Eurymachus feel when Penelope said she would choose a husband?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Penelope had many of these men trying to marry 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Odysseus and Penelope's 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Odysseus disguised himself as an old_________.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Penelope said she and Telemachus has no...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Odysseus was the king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Odyssey is an epic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 told Penelope that, "Odysseus is dead, my lady!"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She was a goddess who disguised herself as an old man.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many years was Odysseus away from home?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is the king of the gods?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None of the suitors could string Odysseus'_____________.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was the king of Ithaca?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Telemachus went to go get an ___________ to defeat the suitors.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Odyssey</dc:title>
  <dcterms:created xsi:type="dcterms:W3CDTF">2021-10-11T19:22:10Z</dcterms:created>
  <dcterms:modified xsi:type="dcterms:W3CDTF">2021-10-11T19:22:10Z</dcterms:modified>
</cp:coreProperties>
</file>