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Odyssey</w:t>
      </w:r>
    </w:p>
    <w:p>
      <w:pPr>
        <w:pStyle w:val="Questions"/>
      </w:pPr>
      <w:r>
        <w:t xml:space="preserve">1. ORAOSNU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HSUEERLC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ZSUE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OLCCYSP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5. OMEHPPSYUL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RLTSSYGIAEONNA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7.  CCERI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HDASE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PIUHSSYS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NOIEDOPS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11. LPSAOCY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CASLEEUMTH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13. NOLEPEPE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14. NIXAE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15. DOGS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Odyssey</dc:title>
  <dcterms:created xsi:type="dcterms:W3CDTF">2021-12-23T03:34:05Z</dcterms:created>
  <dcterms:modified xsi:type="dcterms:W3CDTF">2021-12-23T03:34:05Z</dcterms:modified>
</cp:coreProperties>
</file>