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Odyssey Book 9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Polyphemus do to get the other Cyclopes' to "rescue" him?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name of book 9 of The Odyssey?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did the men put on the tip of the club?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many years were Penelope and Odysseus separated?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causes the ship to veer off path, making the men end up at the Lotus Eaters?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did Odysseus and his men tie themselves to, to be able to escape Polyphemus' cave?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How many of Odysseus' men ate the Lotus?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many men did Polyphemus kill/eat the first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name of the Cyclopes that Odysseus and his men encounter?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many of Odyseeus' men does the Ciconian army kill?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Odysseus says that he will repay Alcinous’ hospitality by creating an ________ during times of war.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Odysseues'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Due to what did a few of Odysseus' men lose hope to return back home?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main reason that Odysseus wants to confront and meet the Cyclopes? To get his men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did Odysseus use to poke Polyphemus in the eye?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wrote Polyphemus' prophecy about losing an eye?</w:t>
            </w:r>
          </w:p>
        </w:tc>
      </w:tr>
    </w:tbl>
    <w:p>
      <w:pPr>
        <w:pStyle w:val="WordBankLarge"/>
      </w:pPr>
      <w:r>
        <w:t xml:space="preserve">   Laertes    </w:t>
      </w:r>
      <w:r>
        <w:t xml:space="preserve">   Lotus eaters    </w:t>
      </w:r>
      <w:r>
        <w:t xml:space="preserve">   Seventytwo    </w:t>
      </w:r>
      <w:r>
        <w:t xml:space="preserve">   ten    </w:t>
      </w:r>
      <w:r>
        <w:t xml:space="preserve">   three    </w:t>
      </w:r>
      <w:r>
        <w:t xml:space="preserve">   Food    </w:t>
      </w:r>
      <w:r>
        <w:t xml:space="preserve">   Polyphemus    </w:t>
      </w:r>
      <w:r>
        <w:t xml:space="preserve">   Telemus    </w:t>
      </w:r>
      <w:r>
        <w:t xml:space="preserve">   Rams    </w:t>
      </w:r>
      <w:r>
        <w:t xml:space="preserve">   Club    </w:t>
      </w:r>
      <w:r>
        <w:t xml:space="preserve">   two    </w:t>
      </w:r>
      <w:r>
        <w:t xml:space="preserve">   howl    </w:t>
      </w:r>
      <w:r>
        <w:t xml:space="preserve">   wind    </w:t>
      </w:r>
      <w:r>
        <w:t xml:space="preserve">   Fire    </w:t>
      </w:r>
      <w:r>
        <w:t xml:space="preserve">   alliance    </w:t>
      </w:r>
      <w:r>
        <w:t xml:space="preserve">   New Coasts and Poseidon’s Son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Odyssey Book 9</dc:title>
  <dcterms:created xsi:type="dcterms:W3CDTF">2021-10-11T19:21:53Z</dcterms:created>
  <dcterms:modified xsi:type="dcterms:W3CDTF">2021-10-11T19:21:53Z</dcterms:modified>
</cp:coreProperties>
</file>