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The Odyssey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figurative and description comparison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direct comparison using like or 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main hero within the epic "The Odyssey"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Odysseus tells the cyclops his name is 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son of Odysseus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this monster is a giant whirlpool with teeth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______________of the muse; or calling on the muse for inspiration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Odysseus's main flaw;excessive pride/arrogance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Circe tells Odysseus he must go here to hear a prophecy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Circe turns Odysseus's men into what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Odysseus' wife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woman keeps Odysseus on her island  for 7 years before the gods finally intervene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cyclopes'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 a main idea or an underlying meaning of a literary work that may be stated directly or indirectly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figure of speech that refers to a well-known story, event, person, or object in order to make a comparison in the readers' minds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goddess who constantly helps Odysseus and fights for him to return home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Odyssey Vocabulary</dc:title>
  <dcterms:created xsi:type="dcterms:W3CDTF">2021-10-11T19:21:17Z</dcterms:created>
  <dcterms:modified xsi:type="dcterms:W3CDTF">2021-10-11T19:21:17Z</dcterms:modified>
</cp:coreProperties>
</file>