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The Outsiders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Johnny    </w:t>
      </w:r>
      <w:r>
        <w:t xml:space="preserve">   Sodapop    </w:t>
      </w:r>
      <w:r>
        <w:t xml:space="preserve">   Ponyboy    </w:t>
      </w:r>
      <w:r>
        <w:t xml:space="preserve">   Dalley    </w:t>
      </w:r>
      <w:r>
        <w:t xml:space="preserve">   Rumble    </w:t>
      </w:r>
      <w:r>
        <w:t xml:space="preserve">   Sunset    </w:t>
      </w:r>
      <w:r>
        <w:t xml:space="preserve">   Gold Ring    </w:t>
      </w:r>
      <w:r>
        <w:t xml:space="preserve">   Gone With the Wind    </w:t>
      </w:r>
      <w:r>
        <w:t xml:space="preserve">   Stay Gold    </w:t>
      </w:r>
      <w:r>
        <w:t xml:space="preserve">   Blue Mustang    </w:t>
      </w:r>
      <w:r>
        <w:t xml:space="preserve">   Greaser    </w:t>
      </w:r>
      <w:r>
        <w:t xml:space="preserve">   Soc    </w:t>
      </w:r>
      <w:r>
        <w:t xml:space="preserve">   Windrixville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Outsiders</dc:title>
  <dcterms:created xsi:type="dcterms:W3CDTF">2021-10-11T19:23:54Z</dcterms:created>
  <dcterms:modified xsi:type="dcterms:W3CDTF">2021-10-11T19:23:54Z</dcterms:modified>
</cp:coreProperties>
</file>