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Phoneme 'oi'/'oy'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</w:tr>
    </w:tbl>
    <w:p>
      <w:pPr>
        <w:pStyle w:val="WordBankMedium"/>
      </w:pPr>
      <w:r>
        <w:t xml:space="preserve">   disjointed    </w:t>
      </w:r>
      <w:r>
        <w:t xml:space="preserve">   choice    </w:t>
      </w:r>
      <w:r>
        <w:t xml:space="preserve">   moist    </w:t>
      </w:r>
      <w:r>
        <w:t xml:space="preserve">   pointed    </w:t>
      </w:r>
      <w:r>
        <w:t xml:space="preserve">   noise    </w:t>
      </w:r>
      <w:r>
        <w:t xml:space="preserve">   disappointment    </w:t>
      </w:r>
      <w:r>
        <w:t xml:space="preserve">   destroyed    </w:t>
      </w:r>
      <w:r>
        <w:t xml:space="preserve">   employment    </w:t>
      </w:r>
      <w:r>
        <w:t xml:space="preserve">   annoy    </w:t>
      </w:r>
      <w:r>
        <w:t xml:space="preserve">   enjoy    </w:t>
      </w:r>
      <w:r>
        <w:t xml:space="preserve">   employ    </w:t>
      </w:r>
      <w:r>
        <w:t xml:space="preserve">   boy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Phoneme 'oi'/'oy'</dc:title>
  <dcterms:created xsi:type="dcterms:W3CDTF">2021-11-17T03:36:15Z</dcterms:created>
  <dcterms:modified xsi:type="dcterms:W3CDTF">2021-11-17T03:36:15Z</dcterms:modified>
</cp:coreProperties>
</file>