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The Pregnancy Project Cross Word Puzzle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What happened to Fabians eye to cause him to go partially blind after Jessica did something to it?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What was the purpose of Gaby's senior project?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What was her boyfriend's name?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What did her grandfather die of  her mom was eight years old?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Which of Gaby's siblings made her babysit the most?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What was her light at the end of the tunnel when the project was two days away?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How does she sisters Gaby have in her family?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What happened to Gaby's mom only husband after she found out that her husband cheated on her?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Toward the end of the project what was she loosing in God?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What happened after the she did her presentation for the school?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What happened Gaby's mom when she was driving the icy road in the mountains?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What did Gaby have to do for her brother's and sister's kids when they wanted to do there own things?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How many people did she tell about what she was doing for the project?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How many brothers does Gaby have in her family?</w:t>
            </w:r>
          </w:p>
        </w:tc>
      </w:tr>
    </w:tbl>
    <w:p>
      <w:pPr>
        <w:pStyle w:val="WordBankMedium"/>
      </w:pPr>
      <w:r>
        <w:t xml:space="preserve">   Divorced     </w:t>
      </w:r>
      <w:r>
        <w:t xml:space="preserve">   Cancer    </w:t>
      </w:r>
      <w:r>
        <w:t xml:space="preserve">   Four    </w:t>
      </w:r>
      <w:r>
        <w:t xml:space="preserve">   Three    </w:t>
      </w:r>
      <w:r>
        <w:t xml:space="preserve">   BBgun    </w:t>
      </w:r>
      <w:r>
        <w:t xml:space="preserve">   To-impact    </w:t>
      </w:r>
      <w:r>
        <w:t xml:space="preserve">   Car Crash    </w:t>
      </w:r>
      <w:r>
        <w:t xml:space="preserve">   Babysit     </w:t>
      </w:r>
      <w:r>
        <w:t xml:space="preserve">   Jessica     </w:t>
      </w:r>
      <w:r>
        <w:t xml:space="preserve">   Famous    </w:t>
      </w:r>
      <w:r>
        <w:t xml:space="preserve">   Three    </w:t>
      </w:r>
      <w:r>
        <w:t xml:space="preserve">   Jorge    </w:t>
      </w:r>
      <w:r>
        <w:t xml:space="preserve">   Faith    </w:t>
      </w:r>
      <w:r>
        <w:t xml:space="preserve">   Shakespeare Festival 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Pregnancy Project Cross Word Puzzle</dc:title>
  <dcterms:created xsi:type="dcterms:W3CDTF">2021-10-11T19:25:37Z</dcterms:created>
  <dcterms:modified xsi:type="dcterms:W3CDTF">2021-10-11T19:25:37Z</dcterms:modified>
</cp:coreProperties>
</file>